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406"/>
      </w:tblGrid>
      <w:tr w:rsidR="00E3286D" w:rsidRPr="00CA240B" w:rsidTr="00355DEE">
        <w:trPr>
          <w:trHeight w:val="1728"/>
        </w:trPr>
        <w:tc>
          <w:tcPr>
            <w:tcW w:w="6930" w:type="dxa"/>
            <w:vAlign w:val="center"/>
          </w:tcPr>
          <w:p w:rsidR="00E3286D" w:rsidRPr="00CA240B" w:rsidRDefault="007021E6" w:rsidP="00E3286D">
            <w:pPr>
              <w:pStyle w:val="Nzev"/>
              <w:rPr>
                <w:lang w:val="cs-CZ"/>
              </w:rPr>
            </w:pPr>
            <w:r>
              <w:rPr>
                <w:lang w:val="cs-CZ"/>
              </w:rPr>
              <w:t>Přihláška ke kurzu akreditovanému MPSV</w:t>
            </w:r>
          </w:p>
        </w:tc>
        <w:tc>
          <w:tcPr>
            <w:tcW w:w="2060" w:type="dxa"/>
            <w:vAlign w:val="center"/>
          </w:tcPr>
          <w:p w:rsidR="00E3286D" w:rsidRPr="00CA240B" w:rsidRDefault="00E3286D" w:rsidP="00E3286D">
            <w:pPr>
              <w:spacing w:after="0"/>
              <w:jc w:val="right"/>
              <w:rPr>
                <w:lang w:val="cs-CZ"/>
              </w:rPr>
            </w:pPr>
            <w:r w:rsidRPr="00CA240B">
              <w:rPr>
                <w:noProof/>
                <w:lang w:val="cs-CZ"/>
              </w:rPr>
              <w:drawing>
                <wp:inline distT="0" distB="0" distL="0" distR="0" wp14:anchorId="00686DC6" wp14:editId="414801D9">
                  <wp:extent cx="1390650" cy="956227"/>
                  <wp:effectExtent l="0" t="0" r="0" b="0"/>
                  <wp:docPr id="78" name="Picture 78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 descr="Placeholder Logo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874" cy="973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286D" w:rsidRDefault="00E3286D" w:rsidP="003B49EC">
      <w:pPr>
        <w:rPr>
          <w:lang w:val="cs-CZ"/>
        </w:rPr>
      </w:pPr>
    </w:p>
    <w:p w:rsidR="007021E6" w:rsidRDefault="007021E6" w:rsidP="007021E6">
      <w:pPr>
        <w:rPr>
          <w:lang w:val="cs-CZ"/>
        </w:rPr>
      </w:pPr>
    </w:p>
    <w:p w:rsidR="007021E6" w:rsidRPr="00CA240B" w:rsidRDefault="007021E6" w:rsidP="007021E6">
      <w:pPr>
        <w:pStyle w:val="Nadpis1"/>
        <w:rPr>
          <w:lang w:val="cs-CZ"/>
        </w:rPr>
      </w:pPr>
      <w:r>
        <w:rPr>
          <w:lang w:val="cs-CZ"/>
        </w:rPr>
        <w:t>Přihlašovací údaje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696"/>
        <w:gridCol w:w="3064"/>
        <w:gridCol w:w="2610"/>
        <w:gridCol w:w="2420"/>
      </w:tblGrid>
      <w:tr w:rsidR="007021E6" w:rsidRPr="00CA240B" w:rsidTr="003B2493">
        <w:tc>
          <w:tcPr>
            <w:tcW w:w="2696" w:type="dxa"/>
          </w:tcPr>
          <w:p w:rsidR="007021E6" w:rsidRDefault="007021E6" w:rsidP="003B2493">
            <w:pPr>
              <w:pStyle w:val="Labels"/>
              <w:rPr>
                <w:lang w:val="cs-CZ"/>
              </w:rPr>
            </w:pPr>
            <w:bookmarkStart w:id="0" w:name="_Hlk41902112"/>
            <w:r>
              <w:rPr>
                <w:lang w:val="cs-CZ"/>
              </w:rPr>
              <w:t>Místo realizace semináře</w:t>
            </w:r>
          </w:p>
          <w:p w:rsidR="007021E6" w:rsidRPr="00CA240B" w:rsidRDefault="007021E6" w:rsidP="003B2493">
            <w:pPr>
              <w:pStyle w:val="Labels"/>
              <w:rPr>
                <w:lang w:val="cs-CZ"/>
              </w:rPr>
            </w:pPr>
            <w:r>
              <w:rPr>
                <w:lang w:val="cs-CZ"/>
              </w:rPr>
              <w:t>(adresa)</w:t>
            </w:r>
          </w:p>
        </w:tc>
        <w:tc>
          <w:tcPr>
            <w:tcW w:w="3064" w:type="dxa"/>
            <w:shd w:val="clear" w:color="auto" w:fill="FFFFFF" w:themeFill="background1"/>
          </w:tcPr>
          <w:p w:rsidR="007021E6" w:rsidRPr="00CA240B" w:rsidRDefault="007021E6" w:rsidP="003B2493">
            <w:pPr>
              <w:rPr>
                <w:lang w:val="cs-CZ"/>
              </w:rPr>
            </w:pPr>
          </w:p>
        </w:tc>
        <w:tc>
          <w:tcPr>
            <w:tcW w:w="2610" w:type="dxa"/>
          </w:tcPr>
          <w:p w:rsidR="007021E6" w:rsidRDefault="007021E6" w:rsidP="003B2493">
            <w:pPr>
              <w:pStyle w:val="Labels"/>
              <w:rPr>
                <w:lang w:val="cs-CZ"/>
              </w:rPr>
            </w:pPr>
            <w:r>
              <w:rPr>
                <w:lang w:val="cs-CZ"/>
              </w:rPr>
              <w:t>Název sociální služby</w:t>
            </w:r>
          </w:p>
          <w:p w:rsidR="007021E6" w:rsidRPr="00CA240B" w:rsidRDefault="007021E6" w:rsidP="003B2493">
            <w:pPr>
              <w:pStyle w:val="Labels"/>
              <w:rPr>
                <w:lang w:val="cs-CZ"/>
              </w:rPr>
            </w:pPr>
            <w:r>
              <w:rPr>
                <w:lang w:val="cs-CZ"/>
              </w:rPr>
              <w:t>(název organizace)</w:t>
            </w:r>
          </w:p>
        </w:tc>
        <w:tc>
          <w:tcPr>
            <w:tcW w:w="2420" w:type="dxa"/>
            <w:shd w:val="clear" w:color="auto" w:fill="FFFFFF" w:themeFill="background1"/>
          </w:tcPr>
          <w:p w:rsidR="007021E6" w:rsidRPr="00CA240B" w:rsidRDefault="007021E6" w:rsidP="003B2493">
            <w:pPr>
              <w:rPr>
                <w:lang w:val="cs-CZ"/>
              </w:rPr>
            </w:pPr>
          </w:p>
        </w:tc>
      </w:tr>
      <w:tr w:rsidR="007021E6" w:rsidRPr="00CA240B" w:rsidTr="003B2493">
        <w:tc>
          <w:tcPr>
            <w:tcW w:w="2696" w:type="dxa"/>
          </w:tcPr>
          <w:p w:rsidR="007021E6" w:rsidRPr="00CA240B" w:rsidRDefault="007021E6" w:rsidP="003B2493">
            <w:pPr>
              <w:pStyle w:val="Labels"/>
              <w:rPr>
                <w:lang w:val="cs-CZ"/>
              </w:rPr>
            </w:pPr>
            <w:r>
              <w:rPr>
                <w:lang w:val="cs-CZ"/>
              </w:rPr>
              <w:t>Název vybraného semináře</w:t>
            </w:r>
          </w:p>
        </w:tc>
        <w:tc>
          <w:tcPr>
            <w:tcW w:w="8094" w:type="dxa"/>
            <w:gridSpan w:val="3"/>
            <w:shd w:val="clear" w:color="auto" w:fill="FFFFFF" w:themeFill="background1"/>
          </w:tcPr>
          <w:p w:rsidR="007021E6" w:rsidRPr="00CA240B" w:rsidRDefault="007021E6" w:rsidP="003B2493">
            <w:pPr>
              <w:rPr>
                <w:lang w:val="cs-CZ"/>
              </w:rPr>
            </w:pPr>
          </w:p>
        </w:tc>
      </w:tr>
      <w:bookmarkEnd w:id="0"/>
    </w:tbl>
    <w:p w:rsidR="007021E6" w:rsidRPr="00CA240B" w:rsidRDefault="007021E6" w:rsidP="003B49EC">
      <w:pPr>
        <w:rPr>
          <w:lang w:val="cs-CZ"/>
        </w:rPr>
      </w:pPr>
    </w:p>
    <w:p w:rsidR="00FD35A6" w:rsidRPr="00CA240B" w:rsidRDefault="00CA240B" w:rsidP="00FD35A6">
      <w:pPr>
        <w:pStyle w:val="Nadpis1"/>
        <w:rPr>
          <w:lang w:val="cs-CZ"/>
        </w:rPr>
      </w:pPr>
      <w:bookmarkStart w:id="1" w:name="_Hlk41901416"/>
      <w:r>
        <w:rPr>
          <w:lang w:val="cs-CZ"/>
        </w:rPr>
        <w:t>Fakturační informace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696"/>
        <w:gridCol w:w="3064"/>
        <w:gridCol w:w="2610"/>
        <w:gridCol w:w="2420"/>
      </w:tblGrid>
      <w:tr w:rsidR="00687CFB" w:rsidRPr="00CA240B" w:rsidTr="00687CFB">
        <w:trPr>
          <w:trHeight w:val="544"/>
        </w:trPr>
        <w:tc>
          <w:tcPr>
            <w:tcW w:w="2696" w:type="dxa"/>
            <w:vMerge w:val="restart"/>
          </w:tcPr>
          <w:p w:rsidR="00687CFB" w:rsidRPr="00CA240B" w:rsidRDefault="00CA240B" w:rsidP="00FD35A6">
            <w:pPr>
              <w:pStyle w:val="Labels"/>
              <w:rPr>
                <w:lang w:val="cs-CZ"/>
              </w:rPr>
            </w:pPr>
            <w:bookmarkStart w:id="2" w:name="_Hlk41901595"/>
            <w:bookmarkEnd w:id="1"/>
            <w:r w:rsidRPr="00CA240B">
              <w:rPr>
                <w:lang w:val="cs-CZ"/>
              </w:rPr>
              <w:t>Název organizace</w:t>
            </w:r>
            <w:r>
              <w:rPr>
                <w:lang w:val="cs-CZ"/>
              </w:rPr>
              <w:t xml:space="preserve"> (objednatel)</w:t>
            </w:r>
          </w:p>
        </w:tc>
        <w:tc>
          <w:tcPr>
            <w:tcW w:w="3064" w:type="dxa"/>
            <w:shd w:val="clear" w:color="auto" w:fill="FFFFFF" w:themeFill="background1"/>
          </w:tcPr>
          <w:p w:rsidR="00687CFB" w:rsidRPr="00CA240B" w:rsidRDefault="00687CFB" w:rsidP="00FD35A6">
            <w:pPr>
              <w:rPr>
                <w:lang w:val="cs-CZ"/>
              </w:rPr>
            </w:pPr>
          </w:p>
        </w:tc>
        <w:tc>
          <w:tcPr>
            <w:tcW w:w="2610" w:type="dxa"/>
            <w:vMerge w:val="restart"/>
          </w:tcPr>
          <w:p w:rsidR="00687CFB" w:rsidRPr="00CA240B" w:rsidRDefault="00CA240B" w:rsidP="00CA240B">
            <w:pPr>
              <w:pStyle w:val="Labels"/>
              <w:rPr>
                <w:lang w:val="cs-CZ"/>
              </w:rPr>
            </w:pPr>
            <w:r>
              <w:rPr>
                <w:lang w:val="cs-CZ"/>
              </w:rPr>
              <w:t>Adresa (ulice, č.p., město, PSČ)</w:t>
            </w:r>
          </w:p>
        </w:tc>
        <w:tc>
          <w:tcPr>
            <w:tcW w:w="2420" w:type="dxa"/>
            <w:vMerge w:val="restart"/>
            <w:shd w:val="clear" w:color="auto" w:fill="FFFFFF" w:themeFill="background1"/>
          </w:tcPr>
          <w:p w:rsidR="00687CFB" w:rsidRPr="00CA240B" w:rsidRDefault="00687CFB" w:rsidP="00FD35A6">
            <w:pPr>
              <w:rPr>
                <w:lang w:val="cs-CZ"/>
              </w:rPr>
            </w:pPr>
          </w:p>
        </w:tc>
      </w:tr>
      <w:tr w:rsidR="00687CFB" w:rsidRPr="00CA240B" w:rsidTr="00687CFB">
        <w:trPr>
          <w:trHeight w:val="544"/>
        </w:trPr>
        <w:tc>
          <w:tcPr>
            <w:tcW w:w="2696" w:type="dxa"/>
            <w:vMerge/>
          </w:tcPr>
          <w:p w:rsidR="00687CFB" w:rsidRPr="00CA240B" w:rsidRDefault="00687CFB" w:rsidP="00FD35A6">
            <w:pPr>
              <w:pStyle w:val="Labels"/>
              <w:rPr>
                <w:lang w:val="cs-CZ"/>
              </w:rPr>
            </w:pPr>
          </w:p>
        </w:tc>
        <w:tc>
          <w:tcPr>
            <w:tcW w:w="3064" w:type="dxa"/>
          </w:tcPr>
          <w:p w:rsidR="00687CFB" w:rsidRPr="00CA240B" w:rsidRDefault="00687CFB" w:rsidP="00FD35A6">
            <w:pPr>
              <w:rPr>
                <w:lang w:val="cs-CZ"/>
              </w:rPr>
            </w:pPr>
          </w:p>
        </w:tc>
        <w:tc>
          <w:tcPr>
            <w:tcW w:w="2610" w:type="dxa"/>
            <w:vMerge/>
          </w:tcPr>
          <w:p w:rsidR="00687CFB" w:rsidRPr="00CA240B" w:rsidRDefault="00687CFB" w:rsidP="00FD35A6">
            <w:pPr>
              <w:pStyle w:val="Labels"/>
              <w:rPr>
                <w:lang w:val="cs-CZ"/>
              </w:rPr>
            </w:pPr>
          </w:p>
        </w:tc>
        <w:tc>
          <w:tcPr>
            <w:tcW w:w="2420" w:type="dxa"/>
            <w:vMerge/>
            <w:shd w:val="clear" w:color="auto" w:fill="FFFFFF" w:themeFill="background1"/>
          </w:tcPr>
          <w:p w:rsidR="00687CFB" w:rsidRPr="00CA240B" w:rsidRDefault="00687CFB" w:rsidP="00FD35A6">
            <w:pPr>
              <w:rPr>
                <w:lang w:val="cs-CZ"/>
              </w:rPr>
            </w:pPr>
          </w:p>
        </w:tc>
      </w:tr>
      <w:tr w:rsidR="00FD35A6" w:rsidRPr="00CA240B" w:rsidTr="00687CFB">
        <w:tc>
          <w:tcPr>
            <w:tcW w:w="2696" w:type="dxa"/>
          </w:tcPr>
          <w:p w:rsidR="00FD35A6" w:rsidRPr="00CA240B" w:rsidRDefault="00CA240B" w:rsidP="00FD35A6">
            <w:pPr>
              <w:pStyle w:val="Labels"/>
              <w:rPr>
                <w:lang w:val="cs-CZ"/>
              </w:rPr>
            </w:pPr>
            <w:r>
              <w:rPr>
                <w:lang w:val="cs-CZ"/>
              </w:rPr>
              <w:t>Kontaktní osoba</w:t>
            </w:r>
          </w:p>
        </w:tc>
        <w:tc>
          <w:tcPr>
            <w:tcW w:w="3064" w:type="dxa"/>
            <w:shd w:val="clear" w:color="auto" w:fill="FFFFFF" w:themeFill="background1"/>
          </w:tcPr>
          <w:p w:rsidR="00FD35A6" w:rsidRPr="00CA240B" w:rsidRDefault="00FD35A6" w:rsidP="00FD35A6">
            <w:pPr>
              <w:rPr>
                <w:lang w:val="cs-CZ"/>
              </w:rPr>
            </w:pPr>
          </w:p>
        </w:tc>
        <w:tc>
          <w:tcPr>
            <w:tcW w:w="2610" w:type="dxa"/>
          </w:tcPr>
          <w:p w:rsidR="00FD35A6" w:rsidRPr="00CA240B" w:rsidRDefault="00CA240B" w:rsidP="00FD35A6">
            <w:pPr>
              <w:pStyle w:val="Labels"/>
              <w:rPr>
                <w:lang w:val="cs-CZ"/>
              </w:rPr>
            </w:pPr>
            <w:r>
              <w:rPr>
                <w:lang w:val="cs-CZ"/>
              </w:rPr>
              <w:t>Webové stránky</w:t>
            </w:r>
          </w:p>
        </w:tc>
        <w:tc>
          <w:tcPr>
            <w:tcW w:w="2420" w:type="dxa"/>
            <w:shd w:val="clear" w:color="auto" w:fill="FFFFFF" w:themeFill="background1"/>
          </w:tcPr>
          <w:p w:rsidR="00FD35A6" w:rsidRPr="00CA240B" w:rsidRDefault="00FD35A6" w:rsidP="00FD35A6">
            <w:pPr>
              <w:rPr>
                <w:lang w:val="cs-CZ"/>
              </w:rPr>
            </w:pPr>
          </w:p>
        </w:tc>
      </w:tr>
      <w:tr w:rsidR="00FD35A6" w:rsidRPr="00CA240B" w:rsidTr="00687CFB">
        <w:tc>
          <w:tcPr>
            <w:tcW w:w="2696" w:type="dxa"/>
          </w:tcPr>
          <w:p w:rsidR="00FD35A6" w:rsidRPr="00CA240B" w:rsidRDefault="00CA240B" w:rsidP="00FD35A6">
            <w:pPr>
              <w:pStyle w:val="Labels"/>
              <w:rPr>
                <w:lang w:val="cs-CZ"/>
              </w:rPr>
            </w:pPr>
            <w:r>
              <w:rPr>
                <w:lang w:val="cs-CZ"/>
              </w:rPr>
              <w:t>Telefonní číslo</w:t>
            </w:r>
          </w:p>
        </w:tc>
        <w:tc>
          <w:tcPr>
            <w:tcW w:w="3064" w:type="dxa"/>
            <w:shd w:val="clear" w:color="auto" w:fill="FFFFFF" w:themeFill="background1"/>
          </w:tcPr>
          <w:p w:rsidR="00FD35A6" w:rsidRPr="00CA240B" w:rsidRDefault="00FD35A6" w:rsidP="00FD35A6">
            <w:pPr>
              <w:rPr>
                <w:lang w:val="cs-CZ"/>
              </w:rPr>
            </w:pPr>
          </w:p>
        </w:tc>
        <w:tc>
          <w:tcPr>
            <w:tcW w:w="2610" w:type="dxa"/>
          </w:tcPr>
          <w:p w:rsidR="00FD35A6" w:rsidRPr="00CA240B" w:rsidRDefault="00CA240B" w:rsidP="00FD35A6">
            <w:pPr>
              <w:pStyle w:val="Labels"/>
              <w:rPr>
                <w:lang w:val="cs-CZ"/>
              </w:rPr>
            </w:pPr>
            <w:r>
              <w:rPr>
                <w:lang w:val="cs-CZ"/>
              </w:rPr>
              <w:t>IČO</w:t>
            </w:r>
          </w:p>
        </w:tc>
        <w:tc>
          <w:tcPr>
            <w:tcW w:w="2420" w:type="dxa"/>
            <w:shd w:val="clear" w:color="auto" w:fill="FFFFFF" w:themeFill="background1"/>
          </w:tcPr>
          <w:p w:rsidR="00FD35A6" w:rsidRPr="00CA240B" w:rsidRDefault="00FD35A6" w:rsidP="00FD35A6">
            <w:pPr>
              <w:rPr>
                <w:lang w:val="cs-CZ"/>
              </w:rPr>
            </w:pPr>
          </w:p>
        </w:tc>
      </w:tr>
      <w:tr w:rsidR="00FD35A6" w:rsidRPr="00CA240B" w:rsidTr="00687CFB">
        <w:tc>
          <w:tcPr>
            <w:tcW w:w="2696" w:type="dxa"/>
          </w:tcPr>
          <w:p w:rsidR="00FD35A6" w:rsidRPr="00CA240B" w:rsidRDefault="00CA240B" w:rsidP="00FD35A6">
            <w:pPr>
              <w:pStyle w:val="Labels"/>
              <w:rPr>
                <w:lang w:val="cs-CZ"/>
              </w:rPr>
            </w:pPr>
            <w:r>
              <w:rPr>
                <w:lang w:val="cs-CZ"/>
              </w:rPr>
              <w:t>Email</w:t>
            </w:r>
          </w:p>
        </w:tc>
        <w:tc>
          <w:tcPr>
            <w:tcW w:w="3064" w:type="dxa"/>
            <w:shd w:val="clear" w:color="auto" w:fill="FFFFFF" w:themeFill="background1"/>
          </w:tcPr>
          <w:p w:rsidR="00FD35A6" w:rsidRPr="00CA240B" w:rsidRDefault="00FD35A6" w:rsidP="00FD35A6">
            <w:pPr>
              <w:rPr>
                <w:lang w:val="cs-CZ"/>
              </w:rPr>
            </w:pPr>
          </w:p>
        </w:tc>
        <w:tc>
          <w:tcPr>
            <w:tcW w:w="2610" w:type="dxa"/>
          </w:tcPr>
          <w:p w:rsidR="00FD35A6" w:rsidRPr="00CA240B" w:rsidRDefault="00CA240B" w:rsidP="00FD35A6">
            <w:pPr>
              <w:pStyle w:val="Labels"/>
              <w:rPr>
                <w:lang w:val="cs-CZ"/>
              </w:rPr>
            </w:pPr>
            <w:r>
              <w:rPr>
                <w:lang w:val="cs-CZ"/>
              </w:rPr>
              <w:t>DIČ</w:t>
            </w:r>
          </w:p>
        </w:tc>
        <w:tc>
          <w:tcPr>
            <w:tcW w:w="2420" w:type="dxa"/>
            <w:shd w:val="clear" w:color="auto" w:fill="FFFFFF" w:themeFill="background1"/>
          </w:tcPr>
          <w:p w:rsidR="00FD35A6" w:rsidRPr="00CA240B" w:rsidRDefault="00FD35A6" w:rsidP="00FD35A6">
            <w:pPr>
              <w:rPr>
                <w:lang w:val="cs-CZ"/>
              </w:rPr>
            </w:pPr>
          </w:p>
        </w:tc>
      </w:tr>
      <w:bookmarkEnd w:id="2"/>
    </w:tbl>
    <w:p w:rsidR="00376C9C" w:rsidRDefault="00376C9C" w:rsidP="00FD35A6">
      <w:pPr>
        <w:rPr>
          <w:lang w:val="cs-CZ"/>
        </w:rPr>
      </w:pPr>
    </w:p>
    <w:p w:rsidR="00C2214D" w:rsidRPr="00CA240B" w:rsidRDefault="00C2214D" w:rsidP="00C2214D">
      <w:pPr>
        <w:pStyle w:val="Nadpis1"/>
        <w:rPr>
          <w:lang w:val="cs-CZ"/>
        </w:rPr>
      </w:pPr>
      <w:r>
        <w:rPr>
          <w:lang w:val="cs-CZ"/>
        </w:rPr>
        <w:t>Účastník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696"/>
        <w:gridCol w:w="3064"/>
        <w:gridCol w:w="2610"/>
        <w:gridCol w:w="2420"/>
      </w:tblGrid>
      <w:tr w:rsidR="00C2214D" w:rsidRPr="00CA240B" w:rsidTr="003B2493">
        <w:tc>
          <w:tcPr>
            <w:tcW w:w="2696" w:type="dxa"/>
          </w:tcPr>
          <w:p w:rsidR="00C2214D" w:rsidRPr="00CA240B" w:rsidRDefault="007021E6" w:rsidP="003B2493">
            <w:pPr>
              <w:pStyle w:val="Labels"/>
              <w:rPr>
                <w:lang w:val="cs-CZ"/>
              </w:rPr>
            </w:pPr>
            <w:r>
              <w:rPr>
                <w:lang w:val="cs-CZ"/>
              </w:rPr>
              <w:t>Datum narození</w:t>
            </w:r>
            <w:r w:rsidR="00C2214D">
              <w:rPr>
                <w:lang w:val="cs-CZ"/>
              </w:rPr>
              <w:t xml:space="preserve"> </w:t>
            </w:r>
          </w:p>
        </w:tc>
        <w:tc>
          <w:tcPr>
            <w:tcW w:w="3064" w:type="dxa"/>
            <w:shd w:val="clear" w:color="auto" w:fill="FFFFFF" w:themeFill="background1"/>
          </w:tcPr>
          <w:p w:rsidR="00C2214D" w:rsidRPr="00CA240B" w:rsidRDefault="00C2214D" w:rsidP="003B2493">
            <w:pPr>
              <w:rPr>
                <w:lang w:val="cs-CZ"/>
              </w:rPr>
            </w:pPr>
          </w:p>
        </w:tc>
        <w:tc>
          <w:tcPr>
            <w:tcW w:w="2610" w:type="dxa"/>
          </w:tcPr>
          <w:p w:rsidR="00C2214D" w:rsidRPr="00CA240B" w:rsidRDefault="007021E6" w:rsidP="003B2493">
            <w:pPr>
              <w:pStyle w:val="Labels"/>
              <w:rPr>
                <w:lang w:val="cs-CZ"/>
              </w:rPr>
            </w:pPr>
            <w:r>
              <w:rPr>
                <w:lang w:val="cs-CZ"/>
              </w:rPr>
              <w:t>Místo narození</w:t>
            </w:r>
          </w:p>
        </w:tc>
        <w:tc>
          <w:tcPr>
            <w:tcW w:w="2420" w:type="dxa"/>
            <w:shd w:val="clear" w:color="auto" w:fill="FFFFFF" w:themeFill="background1"/>
          </w:tcPr>
          <w:p w:rsidR="00C2214D" w:rsidRPr="00CA240B" w:rsidRDefault="00C2214D" w:rsidP="003B2493">
            <w:pPr>
              <w:rPr>
                <w:lang w:val="cs-CZ"/>
              </w:rPr>
            </w:pPr>
          </w:p>
        </w:tc>
      </w:tr>
      <w:tr w:rsidR="00C2214D" w:rsidRPr="00CA240B" w:rsidTr="003B2493">
        <w:tc>
          <w:tcPr>
            <w:tcW w:w="2696" w:type="dxa"/>
          </w:tcPr>
          <w:p w:rsidR="00C2214D" w:rsidRPr="00CA240B" w:rsidRDefault="007021E6" w:rsidP="003B2493">
            <w:pPr>
              <w:pStyle w:val="Labels"/>
              <w:rPr>
                <w:lang w:val="cs-CZ"/>
              </w:rPr>
            </w:pPr>
            <w:r>
              <w:rPr>
                <w:lang w:val="cs-CZ"/>
              </w:rPr>
              <w:t>Titul, jméno</w:t>
            </w:r>
          </w:p>
        </w:tc>
        <w:tc>
          <w:tcPr>
            <w:tcW w:w="8094" w:type="dxa"/>
            <w:gridSpan w:val="3"/>
            <w:shd w:val="clear" w:color="auto" w:fill="FFFFFF" w:themeFill="background1"/>
          </w:tcPr>
          <w:p w:rsidR="00C2214D" w:rsidRPr="00CA240B" w:rsidRDefault="00C2214D" w:rsidP="003B2493">
            <w:pPr>
              <w:rPr>
                <w:lang w:val="cs-CZ"/>
              </w:rPr>
            </w:pPr>
          </w:p>
        </w:tc>
      </w:tr>
    </w:tbl>
    <w:p w:rsidR="00C2214D" w:rsidRDefault="00C2214D" w:rsidP="00FD35A6">
      <w:pPr>
        <w:rPr>
          <w:lang w:val="cs-CZ"/>
        </w:rPr>
      </w:pPr>
    </w:p>
    <w:p w:rsidR="007021E6" w:rsidRPr="00CA240B" w:rsidRDefault="007021E6" w:rsidP="007021E6">
      <w:pPr>
        <w:pStyle w:val="Nadpis1"/>
        <w:rPr>
          <w:lang w:val="cs-CZ"/>
        </w:rPr>
      </w:pPr>
      <w:r>
        <w:rPr>
          <w:lang w:val="cs-CZ"/>
        </w:rPr>
        <w:t>GDPR</w:t>
      </w:r>
    </w:p>
    <w:p w:rsidR="007021E6" w:rsidRPr="007021E6" w:rsidRDefault="007021E6" w:rsidP="007021E6">
      <w:pPr>
        <w:rPr>
          <w:lang w:val="cs-CZ"/>
        </w:rPr>
      </w:pPr>
      <w:r w:rsidRPr="007021E6">
        <w:rPr>
          <w:lang w:val="cs-CZ"/>
        </w:rPr>
        <w:t>Objednavatel kurzu dává souhlas Vzdělávacímu institutu ETS z. s. se zpracováním osobních údajů účastníků v souladu s příslušným ustanovením zákona č. 110/2019 Sb., o zpracování osobních údajů, upřesňující Nařízení o ochraně osobních údajů, za účelem aktivit souvisejících se vzděláváním a povinnou evidencí absolventů uvedených v zákoně č. 108/2006, sb., o sociálních službách. Osobní údaje účastníka zahrnují jméno, příjmení, titul, datum a místo narození. Identifikační údaje objednávajícího zahrnují název organizace, IČ, DIČ, adresu apod.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2159"/>
        <w:gridCol w:w="4047"/>
        <w:gridCol w:w="270"/>
        <w:gridCol w:w="826"/>
        <w:gridCol w:w="3498"/>
      </w:tblGrid>
      <w:tr w:rsidR="00232876" w:rsidRPr="00E3590E" w:rsidTr="007021E6">
        <w:trPr>
          <w:trHeight w:val="360"/>
        </w:trPr>
        <w:tc>
          <w:tcPr>
            <w:tcW w:w="2159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232876" w:rsidRDefault="00232876" w:rsidP="00232876">
            <w:pPr>
              <w:pStyle w:val="Bezmezer"/>
              <w:rPr>
                <w:lang w:val="cs-CZ"/>
              </w:rPr>
            </w:pPr>
          </w:p>
          <w:p w:rsidR="007021E6" w:rsidRDefault="007021E6" w:rsidP="00232876">
            <w:pPr>
              <w:pStyle w:val="Bezmezer"/>
              <w:rPr>
                <w:lang w:val="cs-CZ"/>
              </w:rPr>
            </w:pPr>
          </w:p>
          <w:p w:rsidR="007021E6" w:rsidRPr="00CA240B" w:rsidRDefault="007021E6" w:rsidP="00232876">
            <w:pPr>
              <w:pStyle w:val="Bezmezer"/>
              <w:rPr>
                <w:lang w:val="cs-CZ"/>
              </w:rPr>
            </w:pPr>
          </w:p>
        </w:tc>
        <w:tc>
          <w:tcPr>
            <w:tcW w:w="4047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FA3EB3" w:rsidRPr="00CA240B" w:rsidRDefault="00FA3EB3" w:rsidP="00FA3EB3">
            <w:pPr>
              <w:rPr>
                <w:lang w:val="cs-CZ"/>
              </w:rPr>
            </w:pPr>
          </w:p>
        </w:tc>
        <w:tc>
          <w:tcPr>
            <w:tcW w:w="27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232876" w:rsidRPr="00CA240B" w:rsidRDefault="00232876" w:rsidP="00232876">
            <w:pPr>
              <w:pStyle w:val="Bezmezer"/>
              <w:rPr>
                <w:lang w:val="cs-CZ"/>
              </w:rPr>
            </w:pPr>
          </w:p>
        </w:tc>
        <w:tc>
          <w:tcPr>
            <w:tcW w:w="826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232876" w:rsidRPr="00CA240B" w:rsidRDefault="00232876" w:rsidP="00232876">
            <w:pPr>
              <w:pStyle w:val="Bezmezer"/>
              <w:rPr>
                <w:lang w:val="cs-CZ"/>
              </w:rPr>
            </w:pPr>
          </w:p>
        </w:tc>
        <w:tc>
          <w:tcPr>
            <w:tcW w:w="3498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232876" w:rsidRPr="00CA240B" w:rsidRDefault="00232876" w:rsidP="00232876">
            <w:pPr>
              <w:pStyle w:val="Bezmezer"/>
              <w:rPr>
                <w:lang w:val="cs-CZ"/>
              </w:rPr>
            </w:pPr>
          </w:p>
        </w:tc>
      </w:tr>
      <w:tr w:rsidR="00687CFB" w:rsidRPr="00CA240B" w:rsidTr="007021E6">
        <w:trPr>
          <w:trHeight w:val="360"/>
        </w:trPr>
        <w:tc>
          <w:tcPr>
            <w:tcW w:w="2159" w:type="dxa"/>
            <w:vAlign w:val="center"/>
          </w:tcPr>
          <w:p w:rsidR="00687CFB" w:rsidRPr="00CA240B" w:rsidRDefault="007021E6" w:rsidP="00232876">
            <w:pPr>
              <w:pStyle w:val="Bezmezer"/>
              <w:rPr>
                <w:lang w:val="cs-CZ"/>
              </w:rPr>
            </w:pPr>
            <w:r>
              <w:rPr>
                <w:lang w:val="cs-CZ"/>
              </w:rPr>
              <w:t>Podpis</w:t>
            </w:r>
          </w:p>
        </w:tc>
        <w:tc>
          <w:tcPr>
            <w:tcW w:w="4047" w:type="dxa"/>
            <w:shd w:val="clear" w:color="auto" w:fill="FFFFFF" w:themeFill="background1"/>
            <w:vAlign w:val="center"/>
          </w:tcPr>
          <w:p w:rsidR="00687CFB" w:rsidRPr="00CA240B" w:rsidRDefault="00687CFB" w:rsidP="00232876">
            <w:pPr>
              <w:pStyle w:val="Bezmezer"/>
              <w:rPr>
                <w:lang w:val="cs-CZ"/>
              </w:rPr>
            </w:pPr>
          </w:p>
        </w:tc>
        <w:tc>
          <w:tcPr>
            <w:tcW w:w="270" w:type="dxa"/>
            <w:vAlign w:val="center"/>
          </w:tcPr>
          <w:p w:rsidR="00687CFB" w:rsidRPr="00CA240B" w:rsidRDefault="00687CFB" w:rsidP="00232876">
            <w:pPr>
              <w:pStyle w:val="Bezmezer"/>
              <w:rPr>
                <w:lang w:val="cs-CZ"/>
              </w:rPr>
            </w:pPr>
          </w:p>
        </w:tc>
        <w:tc>
          <w:tcPr>
            <w:tcW w:w="826" w:type="dxa"/>
            <w:vAlign w:val="center"/>
          </w:tcPr>
          <w:p w:rsidR="00687CFB" w:rsidRPr="00CA240B" w:rsidRDefault="007021E6" w:rsidP="00232876">
            <w:pPr>
              <w:pStyle w:val="Bezmezer"/>
              <w:rPr>
                <w:lang w:val="cs-CZ"/>
              </w:rPr>
            </w:pPr>
            <w:r>
              <w:rPr>
                <w:lang w:val="cs-CZ"/>
              </w:rPr>
              <w:t>Jméno</w:t>
            </w:r>
          </w:p>
        </w:tc>
        <w:tc>
          <w:tcPr>
            <w:tcW w:w="3498" w:type="dxa"/>
            <w:shd w:val="clear" w:color="auto" w:fill="FFFFFF" w:themeFill="background1"/>
            <w:vAlign w:val="center"/>
          </w:tcPr>
          <w:p w:rsidR="00687CFB" w:rsidRPr="00CA240B" w:rsidRDefault="00687CFB" w:rsidP="00232876">
            <w:pPr>
              <w:pStyle w:val="Bezmezer"/>
              <w:rPr>
                <w:lang w:val="cs-CZ"/>
              </w:rPr>
            </w:pPr>
          </w:p>
        </w:tc>
      </w:tr>
      <w:tr w:rsidR="00232876" w:rsidRPr="00CA240B" w:rsidTr="007021E6">
        <w:trPr>
          <w:trHeight w:val="360"/>
        </w:trPr>
        <w:tc>
          <w:tcPr>
            <w:tcW w:w="2159" w:type="dxa"/>
            <w:shd w:val="clear" w:color="auto" w:fill="auto"/>
          </w:tcPr>
          <w:p w:rsidR="00232876" w:rsidRPr="00CA240B" w:rsidRDefault="00232876" w:rsidP="00232876">
            <w:pPr>
              <w:pStyle w:val="Bezmezer"/>
              <w:rPr>
                <w:lang w:val="cs-CZ"/>
              </w:rPr>
            </w:pPr>
          </w:p>
        </w:tc>
        <w:tc>
          <w:tcPr>
            <w:tcW w:w="4047" w:type="dxa"/>
            <w:shd w:val="clear" w:color="auto" w:fill="auto"/>
          </w:tcPr>
          <w:p w:rsidR="00232876" w:rsidRPr="00CA240B" w:rsidRDefault="007021E6" w:rsidP="00232876">
            <w:pPr>
              <w:pStyle w:val="Field"/>
              <w:rPr>
                <w:lang w:val="cs-CZ"/>
              </w:rPr>
            </w:pPr>
            <w:r>
              <w:rPr>
                <w:lang w:val="cs-CZ"/>
              </w:rPr>
              <w:t>Podpis objednavatele</w:t>
            </w:r>
          </w:p>
        </w:tc>
        <w:tc>
          <w:tcPr>
            <w:tcW w:w="270" w:type="dxa"/>
            <w:shd w:val="clear" w:color="auto" w:fill="auto"/>
          </w:tcPr>
          <w:p w:rsidR="00232876" w:rsidRPr="00CA240B" w:rsidRDefault="00232876" w:rsidP="00232876">
            <w:pPr>
              <w:pStyle w:val="Bezmezer"/>
              <w:rPr>
                <w:lang w:val="cs-CZ"/>
              </w:rPr>
            </w:pPr>
          </w:p>
        </w:tc>
        <w:tc>
          <w:tcPr>
            <w:tcW w:w="826" w:type="dxa"/>
            <w:shd w:val="clear" w:color="auto" w:fill="auto"/>
          </w:tcPr>
          <w:p w:rsidR="00232876" w:rsidRPr="00CA240B" w:rsidRDefault="00232876" w:rsidP="00232876">
            <w:pPr>
              <w:pStyle w:val="Bezmezer"/>
              <w:rPr>
                <w:lang w:val="cs-CZ"/>
              </w:rPr>
            </w:pPr>
          </w:p>
        </w:tc>
        <w:tc>
          <w:tcPr>
            <w:tcW w:w="3498" w:type="dxa"/>
            <w:shd w:val="clear" w:color="auto" w:fill="auto"/>
          </w:tcPr>
          <w:p w:rsidR="00232876" w:rsidRPr="00CA240B" w:rsidRDefault="007021E6" w:rsidP="00232876">
            <w:pPr>
              <w:pStyle w:val="Field"/>
              <w:rPr>
                <w:lang w:val="cs-CZ"/>
              </w:rPr>
            </w:pPr>
            <w:r>
              <w:rPr>
                <w:lang w:val="cs-CZ"/>
              </w:rPr>
              <w:t>Hůlkově jméno podpisujícího</w:t>
            </w:r>
          </w:p>
        </w:tc>
      </w:tr>
    </w:tbl>
    <w:p w:rsidR="00687CFB" w:rsidRPr="00CA240B" w:rsidRDefault="00687CFB">
      <w:pPr>
        <w:rPr>
          <w:lang w:val="cs-CZ"/>
        </w:rPr>
      </w:pPr>
    </w:p>
    <w:tbl>
      <w:tblPr>
        <w:tblW w:w="4792" w:type="dxa"/>
        <w:tblLook w:val="0600" w:firstRow="0" w:lastRow="0" w:firstColumn="0" w:lastColumn="0" w:noHBand="1" w:noVBand="1"/>
      </w:tblPr>
      <w:tblGrid>
        <w:gridCol w:w="2160"/>
        <w:gridCol w:w="720"/>
        <w:gridCol w:w="236"/>
        <w:gridCol w:w="720"/>
        <w:gridCol w:w="236"/>
        <w:gridCol w:w="720"/>
      </w:tblGrid>
      <w:tr w:rsidR="00232876" w:rsidRPr="00CA240B" w:rsidTr="00232876">
        <w:trPr>
          <w:trHeight w:val="360"/>
        </w:trPr>
        <w:tc>
          <w:tcPr>
            <w:tcW w:w="2160" w:type="dxa"/>
            <w:vAlign w:val="center"/>
          </w:tcPr>
          <w:p w:rsidR="00232876" w:rsidRPr="00CA240B" w:rsidRDefault="007021E6" w:rsidP="00232876">
            <w:pPr>
              <w:pStyle w:val="Bezmezer"/>
              <w:rPr>
                <w:lang w:val="cs-CZ"/>
              </w:rPr>
            </w:pPr>
            <w:r>
              <w:rPr>
                <w:lang w:val="cs-CZ"/>
              </w:rPr>
              <w:t>Datum podpisu</w:t>
            </w: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:rsidR="00232876" w:rsidRPr="00CA240B" w:rsidRDefault="00232876" w:rsidP="00232876">
            <w:pPr>
              <w:pStyle w:val="Bezmezer"/>
              <w:rPr>
                <w:lang w:val="cs-CZ"/>
              </w:rPr>
            </w:pPr>
          </w:p>
        </w:tc>
        <w:tc>
          <w:tcPr>
            <w:tcW w:w="236" w:type="dxa"/>
            <w:vAlign w:val="center"/>
          </w:tcPr>
          <w:p w:rsidR="00232876" w:rsidRPr="00CA240B" w:rsidRDefault="00232876" w:rsidP="00232876">
            <w:pPr>
              <w:pStyle w:val="Bezmezer"/>
              <w:rPr>
                <w:lang w:val="cs-CZ"/>
              </w:rPr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:rsidR="00232876" w:rsidRPr="00CA240B" w:rsidRDefault="00232876" w:rsidP="00232876">
            <w:pPr>
              <w:pStyle w:val="Bezmezer"/>
              <w:rPr>
                <w:lang w:val="cs-CZ"/>
              </w:rPr>
            </w:pPr>
          </w:p>
        </w:tc>
        <w:tc>
          <w:tcPr>
            <w:tcW w:w="236" w:type="dxa"/>
            <w:vAlign w:val="center"/>
          </w:tcPr>
          <w:p w:rsidR="00232876" w:rsidRPr="00CA240B" w:rsidRDefault="00232876" w:rsidP="00232876">
            <w:pPr>
              <w:pStyle w:val="Bezmezer"/>
              <w:rPr>
                <w:lang w:val="cs-CZ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:rsidR="00232876" w:rsidRPr="00CA240B" w:rsidRDefault="00232876" w:rsidP="00232876">
            <w:pPr>
              <w:pStyle w:val="Bezmezer"/>
              <w:rPr>
                <w:lang w:val="cs-CZ"/>
              </w:rPr>
            </w:pPr>
          </w:p>
        </w:tc>
      </w:tr>
      <w:tr w:rsidR="00232876" w:rsidRPr="00CA240B" w:rsidTr="00232876">
        <w:trPr>
          <w:trHeight w:val="360"/>
        </w:trPr>
        <w:tc>
          <w:tcPr>
            <w:tcW w:w="2160" w:type="dxa"/>
            <w:shd w:val="clear" w:color="auto" w:fill="auto"/>
          </w:tcPr>
          <w:p w:rsidR="00232876" w:rsidRPr="00CA240B" w:rsidRDefault="00232876" w:rsidP="00232876">
            <w:pPr>
              <w:pStyle w:val="Field"/>
              <w:rPr>
                <w:lang w:val="cs-CZ"/>
              </w:rPr>
            </w:pPr>
          </w:p>
        </w:tc>
        <w:tc>
          <w:tcPr>
            <w:tcW w:w="720" w:type="dxa"/>
            <w:shd w:val="clear" w:color="auto" w:fill="auto"/>
          </w:tcPr>
          <w:p w:rsidR="00232876" w:rsidRPr="00CA240B" w:rsidRDefault="007021E6" w:rsidP="00232876">
            <w:pPr>
              <w:pStyle w:val="Field"/>
              <w:rPr>
                <w:lang w:val="cs-CZ"/>
              </w:rPr>
            </w:pPr>
            <w:r>
              <w:rPr>
                <w:lang w:val="cs-CZ"/>
              </w:rPr>
              <w:t>den</w:t>
            </w:r>
          </w:p>
        </w:tc>
        <w:tc>
          <w:tcPr>
            <w:tcW w:w="236" w:type="dxa"/>
            <w:shd w:val="clear" w:color="auto" w:fill="auto"/>
          </w:tcPr>
          <w:p w:rsidR="00232876" w:rsidRPr="00CA240B" w:rsidRDefault="00232876" w:rsidP="00232876">
            <w:pPr>
              <w:pStyle w:val="Field"/>
              <w:rPr>
                <w:lang w:val="cs-CZ"/>
              </w:rPr>
            </w:pPr>
          </w:p>
        </w:tc>
        <w:tc>
          <w:tcPr>
            <w:tcW w:w="720" w:type="dxa"/>
            <w:shd w:val="clear" w:color="auto" w:fill="auto"/>
          </w:tcPr>
          <w:p w:rsidR="00232876" w:rsidRPr="00CA240B" w:rsidRDefault="007021E6" w:rsidP="00232876">
            <w:pPr>
              <w:pStyle w:val="Field"/>
              <w:rPr>
                <w:lang w:val="cs-CZ"/>
              </w:rPr>
            </w:pPr>
            <w:r>
              <w:rPr>
                <w:lang w:val="cs-CZ"/>
              </w:rPr>
              <w:t>měsíc</w:t>
            </w:r>
          </w:p>
        </w:tc>
        <w:tc>
          <w:tcPr>
            <w:tcW w:w="236" w:type="dxa"/>
            <w:shd w:val="clear" w:color="auto" w:fill="auto"/>
          </w:tcPr>
          <w:p w:rsidR="00232876" w:rsidRPr="00CA240B" w:rsidRDefault="00232876" w:rsidP="00232876">
            <w:pPr>
              <w:pStyle w:val="Field"/>
              <w:rPr>
                <w:lang w:val="cs-CZ"/>
              </w:rPr>
            </w:pPr>
          </w:p>
        </w:tc>
        <w:tc>
          <w:tcPr>
            <w:tcW w:w="720" w:type="dxa"/>
            <w:shd w:val="clear" w:color="auto" w:fill="auto"/>
          </w:tcPr>
          <w:p w:rsidR="00232876" w:rsidRPr="00CA240B" w:rsidRDefault="007021E6" w:rsidP="00232876">
            <w:pPr>
              <w:pStyle w:val="Field"/>
              <w:rPr>
                <w:lang w:val="cs-CZ"/>
              </w:rPr>
            </w:pPr>
            <w:r>
              <w:rPr>
                <w:lang w:val="cs-CZ"/>
              </w:rPr>
              <w:t>rok</w:t>
            </w:r>
          </w:p>
        </w:tc>
      </w:tr>
    </w:tbl>
    <w:p w:rsidR="00687CFB" w:rsidRDefault="00687CFB" w:rsidP="00FD35A6">
      <w:pPr>
        <w:rPr>
          <w:lang w:val="cs-CZ"/>
        </w:rPr>
      </w:pPr>
    </w:p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406"/>
      </w:tblGrid>
      <w:tr w:rsidR="00D93E1C" w:rsidRPr="00CA240B" w:rsidTr="00D93E1C">
        <w:trPr>
          <w:trHeight w:val="1728"/>
        </w:trPr>
        <w:tc>
          <w:tcPr>
            <w:tcW w:w="6930" w:type="dxa"/>
            <w:vAlign w:val="center"/>
          </w:tcPr>
          <w:p w:rsidR="00D93E1C" w:rsidRPr="00CA240B" w:rsidRDefault="00D93E1C" w:rsidP="007A6D23">
            <w:pPr>
              <w:pStyle w:val="Nzev"/>
              <w:rPr>
                <w:lang w:val="cs-CZ"/>
              </w:rPr>
            </w:pPr>
            <w:r>
              <w:rPr>
                <w:lang w:val="cs-CZ"/>
              </w:rPr>
              <w:lastRenderedPageBreak/>
              <w:t>Přihláška ke kurzu akreditovanému MPSV</w:t>
            </w:r>
          </w:p>
        </w:tc>
        <w:tc>
          <w:tcPr>
            <w:tcW w:w="2406" w:type="dxa"/>
            <w:vAlign w:val="center"/>
          </w:tcPr>
          <w:p w:rsidR="00D93E1C" w:rsidRPr="00CA240B" w:rsidRDefault="00D93E1C" w:rsidP="007A6D23">
            <w:pPr>
              <w:spacing w:after="0"/>
              <w:jc w:val="right"/>
              <w:rPr>
                <w:lang w:val="cs-CZ"/>
              </w:rPr>
            </w:pPr>
            <w:r w:rsidRPr="00CA240B">
              <w:rPr>
                <w:noProof/>
                <w:lang w:val="cs-CZ"/>
              </w:rPr>
              <w:drawing>
                <wp:inline distT="0" distB="0" distL="0" distR="0" wp14:anchorId="2AC586ED" wp14:editId="76D5F801">
                  <wp:extent cx="1390650" cy="956227"/>
                  <wp:effectExtent l="0" t="0" r="0" b="0"/>
                  <wp:docPr id="1" name="Picture 78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 descr="Placeholder Logo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874" cy="973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3E1C" w:rsidRPr="00CA240B" w:rsidRDefault="00D93E1C" w:rsidP="00D93E1C">
      <w:pPr>
        <w:pStyle w:val="Nadpis1"/>
        <w:rPr>
          <w:lang w:val="cs-CZ"/>
        </w:rPr>
      </w:pPr>
      <w:r>
        <w:rPr>
          <w:lang w:val="cs-CZ"/>
        </w:rPr>
        <w:t>Další účastníci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88"/>
        <w:gridCol w:w="850"/>
        <w:gridCol w:w="1985"/>
        <w:gridCol w:w="2272"/>
        <w:gridCol w:w="1515"/>
        <w:gridCol w:w="1590"/>
        <w:gridCol w:w="1590"/>
      </w:tblGrid>
      <w:tr w:rsidR="00E3590E" w:rsidTr="00E3590E">
        <w:tc>
          <w:tcPr>
            <w:tcW w:w="988" w:type="dxa"/>
          </w:tcPr>
          <w:p w:rsidR="00E3590E" w:rsidRDefault="00E3590E" w:rsidP="00D93E1C">
            <w:pPr>
              <w:pStyle w:val="Labels"/>
              <w:rPr>
                <w:lang w:val="cs-CZ"/>
              </w:rPr>
            </w:pPr>
            <w:r>
              <w:rPr>
                <w:lang w:val="cs-CZ"/>
              </w:rPr>
              <w:t>Pořadí</w:t>
            </w:r>
          </w:p>
        </w:tc>
        <w:tc>
          <w:tcPr>
            <w:tcW w:w="850" w:type="dxa"/>
          </w:tcPr>
          <w:p w:rsidR="00E3590E" w:rsidRDefault="00E3590E" w:rsidP="00D93E1C">
            <w:pPr>
              <w:pStyle w:val="Labels"/>
              <w:rPr>
                <w:lang w:val="cs-CZ"/>
              </w:rPr>
            </w:pPr>
            <w:r>
              <w:rPr>
                <w:lang w:val="cs-CZ"/>
              </w:rPr>
              <w:t>Titul</w:t>
            </w:r>
          </w:p>
        </w:tc>
        <w:tc>
          <w:tcPr>
            <w:tcW w:w="1985" w:type="dxa"/>
          </w:tcPr>
          <w:p w:rsidR="00E3590E" w:rsidRDefault="00E3590E" w:rsidP="00D93E1C">
            <w:pPr>
              <w:pStyle w:val="Labels"/>
              <w:rPr>
                <w:lang w:val="cs-CZ"/>
              </w:rPr>
            </w:pPr>
            <w:r>
              <w:rPr>
                <w:lang w:val="cs-CZ"/>
              </w:rPr>
              <w:t>Jméno</w:t>
            </w:r>
          </w:p>
        </w:tc>
        <w:tc>
          <w:tcPr>
            <w:tcW w:w="2272" w:type="dxa"/>
          </w:tcPr>
          <w:p w:rsidR="00E3590E" w:rsidRDefault="00E3590E" w:rsidP="00D93E1C">
            <w:pPr>
              <w:pStyle w:val="Labels"/>
              <w:rPr>
                <w:lang w:val="cs-CZ"/>
              </w:rPr>
            </w:pPr>
            <w:r>
              <w:rPr>
                <w:lang w:val="cs-CZ"/>
              </w:rPr>
              <w:t>Příjmení</w:t>
            </w:r>
          </w:p>
        </w:tc>
        <w:tc>
          <w:tcPr>
            <w:tcW w:w="1515" w:type="dxa"/>
          </w:tcPr>
          <w:p w:rsidR="00E3590E" w:rsidRDefault="00E3590E" w:rsidP="00D93E1C">
            <w:pPr>
              <w:pStyle w:val="Labels"/>
              <w:rPr>
                <w:lang w:val="cs-CZ"/>
              </w:rPr>
            </w:pPr>
            <w:r>
              <w:rPr>
                <w:lang w:val="cs-CZ"/>
              </w:rPr>
              <w:t>Titul</w:t>
            </w:r>
          </w:p>
        </w:tc>
        <w:tc>
          <w:tcPr>
            <w:tcW w:w="1590" w:type="dxa"/>
          </w:tcPr>
          <w:p w:rsidR="00E3590E" w:rsidRDefault="00E3590E" w:rsidP="00D93E1C">
            <w:pPr>
              <w:pStyle w:val="Labels"/>
              <w:rPr>
                <w:lang w:val="cs-CZ"/>
              </w:rPr>
            </w:pPr>
            <w:r>
              <w:rPr>
                <w:lang w:val="cs-CZ"/>
              </w:rPr>
              <w:t>Datum narození</w:t>
            </w:r>
          </w:p>
        </w:tc>
        <w:tc>
          <w:tcPr>
            <w:tcW w:w="1590" w:type="dxa"/>
          </w:tcPr>
          <w:p w:rsidR="00E3590E" w:rsidRDefault="00E3590E" w:rsidP="00D93E1C">
            <w:pPr>
              <w:pStyle w:val="Labels"/>
              <w:rPr>
                <w:lang w:val="cs-CZ"/>
              </w:rPr>
            </w:pPr>
            <w:r>
              <w:rPr>
                <w:lang w:val="cs-CZ"/>
              </w:rPr>
              <w:t>Místo narození</w:t>
            </w:r>
          </w:p>
        </w:tc>
      </w:tr>
      <w:tr w:rsidR="00E3590E" w:rsidTr="00E3590E">
        <w:trPr>
          <w:trHeight w:val="397"/>
        </w:trPr>
        <w:tc>
          <w:tcPr>
            <w:tcW w:w="988" w:type="dxa"/>
          </w:tcPr>
          <w:p w:rsidR="00E3590E" w:rsidRPr="00E3590E" w:rsidRDefault="00E3590E" w:rsidP="00E3590E">
            <w:pPr>
              <w:pStyle w:val="Odstavecseseznamem"/>
              <w:numPr>
                <w:ilvl w:val="0"/>
                <w:numId w:val="3"/>
              </w:numPr>
              <w:rPr>
                <w:lang w:val="el-GR"/>
              </w:rPr>
            </w:pPr>
          </w:p>
        </w:tc>
        <w:tc>
          <w:tcPr>
            <w:tcW w:w="850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  <w:tc>
          <w:tcPr>
            <w:tcW w:w="1985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  <w:tc>
          <w:tcPr>
            <w:tcW w:w="2272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  <w:tc>
          <w:tcPr>
            <w:tcW w:w="1515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</w:tr>
      <w:tr w:rsidR="00E3590E" w:rsidTr="00E3590E">
        <w:trPr>
          <w:trHeight w:val="397"/>
        </w:trPr>
        <w:tc>
          <w:tcPr>
            <w:tcW w:w="988" w:type="dxa"/>
          </w:tcPr>
          <w:p w:rsidR="00E3590E" w:rsidRPr="00E3590E" w:rsidRDefault="00E3590E" w:rsidP="00E3590E">
            <w:pPr>
              <w:pStyle w:val="Odstavecseseznamem"/>
              <w:numPr>
                <w:ilvl w:val="0"/>
                <w:numId w:val="3"/>
              </w:numPr>
              <w:rPr>
                <w:lang w:val="el-GR"/>
              </w:rPr>
            </w:pPr>
          </w:p>
        </w:tc>
        <w:tc>
          <w:tcPr>
            <w:tcW w:w="850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  <w:tc>
          <w:tcPr>
            <w:tcW w:w="1985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  <w:tc>
          <w:tcPr>
            <w:tcW w:w="2272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  <w:tc>
          <w:tcPr>
            <w:tcW w:w="1515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</w:tr>
      <w:tr w:rsidR="00E3590E" w:rsidTr="00E3590E">
        <w:trPr>
          <w:trHeight w:val="397"/>
        </w:trPr>
        <w:tc>
          <w:tcPr>
            <w:tcW w:w="988" w:type="dxa"/>
          </w:tcPr>
          <w:p w:rsidR="00E3590E" w:rsidRPr="00E3590E" w:rsidRDefault="00E3590E" w:rsidP="00E3590E">
            <w:pPr>
              <w:pStyle w:val="Odstavecseseznamem"/>
              <w:numPr>
                <w:ilvl w:val="0"/>
                <w:numId w:val="3"/>
              </w:numPr>
              <w:rPr>
                <w:lang w:val="el-GR"/>
              </w:rPr>
            </w:pPr>
          </w:p>
        </w:tc>
        <w:tc>
          <w:tcPr>
            <w:tcW w:w="850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  <w:tc>
          <w:tcPr>
            <w:tcW w:w="1985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  <w:tc>
          <w:tcPr>
            <w:tcW w:w="2272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  <w:tc>
          <w:tcPr>
            <w:tcW w:w="1515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</w:tr>
      <w:tr w:rsidR="00E3590E" w:rsidTr="00E3590E">
        <w:trPr>
          <w:trHeight w:val="397"/>
        </w:trPr>
        <w:tc>
          <w:tcPr>
            <w:tcW w:w="988" w:type="dxa"/>
          </w:tcPr>
          <w:p w:rsidR="00E3590E" w:rsidRPr="00E3590E" w:rsidRDefault="00E3590E" w:rsidP="00E3590E">
            <w:pPr>
              <w:pStyle w:val="Odstavecseseznamem"/>
              <w:numPr>
                <w:ilvl w:val="0"/>
                <w:numId w:val="3"/>
              </w:numPr>
              <w:rPr>
                <w:lang w:val="el-GR"/>
              </w:rPr>
            </w:pPr>
          </w:p>
        </w:tc>
        <w:tc>
          <w:tcPr>
            <w:tcW w:w="850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  <w:tc>
          <w:tcPr>
            <w:tcW w:w="1985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  <w:tc>
          <w:tcPr>
            <w:tcW w:w="2272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  <w:tc>
          <w:tcPr>
            <w:tcW w:w="1515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</w:tr>
      <w:tr w:rsidR="00E3590E" w:rsidTr="00E3590E">
        <w:trPr>
          <w:trHeight w:val="397"/>
        </w:trPr>
        <w:tc>
          <w:tcPr>
            <w:tcW w:w="988" w:type="dxa"/>
          </w:tcPr>
          <w:p w:rsidR="00E3590E" w:rsidRPr="00E3590E" w:rsidRDefault="00E3590E" w:rsidP="00E3590E">
            <w:pPr>
              <w:pStyle w:val="Odstavecseseznamem"/>
              <w:numPr>
                <w:ilvl w:val="0"/>
                <w:numId w:val="3"/>
              </w:numPr>
              <w:rPr>
                <w:lang w:val="cs-CZ"/>
              </w:rPr>
            </w:pPr>
          </w:p>
        </w:tc>
        <w:tc>
          <w:tcPr>
            <w:tcW w:w="850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  <w:tc>
          <w:tcPr>
            <w:tcW w:w="1985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  <w:tc>
          <w:tcPr>
            <w:tcW w:w="2272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  <w:tc>
          <w:tcPr>
            <w:tcW w:w="1515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</w:tr>
      <w:tr w:rsidR="00E3590E" w:rsidTr="00E3590E">
        <w:trPr>
          <w:trHeight w:val="397"/>
        </w:trPr>
        <w:tc>
          <w:tcPr>
            <w:tcW w:w="988" w:type="dxa"/>
          </w:tcPr>
          <w:p w:rsidR="00E3590E" w:rsidRPr="00E3590E" w:rsidRDefault="00E3590E" w:rsidP="00E3590E">
            <w:pPr>
              <w:pStyle w:val="Odstavecseseznamem"/>
              <w:numPr>
                <w:ilvl w:val="0"/>
                <w:numId w:val="3"/>
              </w:numPr>
              <w:rPr>
                <w:lang w:val="cs-CZ"/>
              </w:rPr>
            </w:pPr>
          </w:p>
        </w:tc>
        <w:tc>
          <w:tcPr>
            <w:tcW w:w="850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  <w:tc>
          <w:tcPr>
            <w:tcW w:w="1985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  <w:tc>
          <w:tcPr>
            <w:tcW w:w="2272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  <w:tc>
          <w:tcPr>
            <w:tcW w:w="1515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</w:tr>
      <w:tr w:rsidR="00E3590E" w:rsidTr="00E3590E">
        <w:trPr>
          <w:trHeight w:val="397"/>
        </w:trPr>
        <w:tc>
          <w:tcPr>
            <w:tcW w:w="988" w:type="dxa"/>
          </w:tcPr>
          <w:p w:rsidR="00E3590E" w:rsidRPr="00E3590E" w:rsidRDefault="00E3590E" w:rsidP="00E3590E">
            <w:pPr>
              <w:pStyle w:val="Odstavecseseznamem"/>
              <w:numPr>
                <w:ilvl w:val="0"/>
                <w:numId w:val="3"/>
              </w:numPr>
              <w:rPr>
                <w:lang w:val="cs-CZ"/>
              </w:rPr>
            </w:pPr>
          </w:p>
        </w:tc>
        <w:tc>
          <w:tcPr>
            <w:tcW w:w="850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  <w:tc>
          <w:tcPr>
            <w:tcW w:w="1985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  <w:tc>
          <w:tcPr>
            <w:tcW w:w="2272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  <w:tc>
          <w:tcPr>
            <w:tcW w:w="1515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</w:tr>
      <w:tr w:rsidR="00E3590E" w:rsidTr="00E3590E">
        <w:trPr>
          <w:trHeight w:val="397"/>
        </w:trPr>
        <w:tc>
          <w:tcPr>
            <w:tcW w:w="988" w:type="dxa"/>
          </w:tcPr>
          <w:p w:rsidR="00E3590E" w:rsidRPr="00E3590E" w:rsidRDefault="00E3590E" w:rsidP="00E3590E">
            <w:pPr>
              <w:pStyle w:val="Odstavecseseznamem"/>
              <w:numPr>
                <w:ilvl w:val="0"/>
                <w:numId w:val="3"/>
              </w:numPr>
              <w:rPr>
                <w:lang w:val="cs-CZ"/>
              </w:rPr>
            </w:pPr>
          </w:p>
        </w:tc>
        <w:tc>
          <w:tcPr>
            <w:tcW w:w="850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  <w:tc>
          <w:tcPr>
            <w:tcW w:w="1985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  <w:tc>
          <w:tcPr>
            <w:tcW w:w="2272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  <w:tc>
          <w:tcPr>
            <w:tcW w:w="1515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FD35A6">
            <w:pPr>
              <w:rPr>
                <w:lang w:val="cs-CZ"/>
              </w:rPr>
            </w:pPr>
          </w:p>
        </w:tc>
      </w:tr>
      <w:tr w:rsidR="00E3590E" w:rsidTr="00E3590E">
        <w:trPr>
          <w:trHeight w:val="397"/>
        </w:trPr>
        <w:tc>
          <w:tcPr>
            <w:tcW w:w="988" w:type="dxa"/>
          </w:tcPr>
          <w:p w:rsidR="00E3590E" w:rsidRPr="00E3590E" w:rsidRDefault="00E3590E" w:rsidP="00E3590E">
            <w:pPr>
              <w:pStyle w:val="Odstavecseseznamem"/>
              <w:numPr>
                <w:ilvl w:val="0"/>
                <w:numId w:val="3"/>
              </w:numPr>
              <w:rPr>
                <w:lang w:val="el-GR"/>
              </w:rPr>
            </w:pPr>
          </w:p>
        </w:tc>
        <w:tc>
          <w:tcPr>
            <w:tcW w:w="85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985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2272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15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</w:tr>
      <w:tr w:rsidR="00E3590E" w:rsidTr="00E3590E">
        <w:trPr>
          <w:trHeight w:val="397"/>
        </w:trPr>
        <w:tc>
          <w:tcPr>
            <w:tcW w:w="988" w:type="dxa"/>
          </w:tcPr>
          <w:p w:rsidR="00E3590E" w:rsidRPr="00E3590E" w:rsidRDefault="00E3590E" w:rsidP="00E3590E">
            <w:pPr>
              <w:pStyle w:val="Odstavecseseznamem"/>
              <w:numPr>
                <w:ilvl w:val="0"/>
                <w:numId w:val="3"/>
              </w:numPr>
              <w:rPr>
                <w:lang w:val="cs-CZ"/>
              </w:rPr>
            </w:pPr>
          </w:p>
        </w:tc>
        <w:tc>
          <w:tcPr>
            <w:tcW w:w="85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985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2272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15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</w:tr>
      <w:tr w:rsidR="00E3590E" w:rsidTr="00E3590E">
        <w:trPr>
          <w:trHeight w:val="397"/>
        </w:trPr>
        <w:tc>
          <w:tcPr>
            <w:tcW w:w="988" w:type="dxa"/>
          </w:tcPr>
          <w:p w:rsidR="00E3590E" w:rsidRPr="00E3590E" w:rsidRDefault="00E3590E" w:rsidP="00E3590E">
            <w:pPr>
              <w:pStyle w:val="Odstavecseseznamem"/>
              <w:numPr>
                <w:ilvl w:val="0"/>
                <w:numId w:val="3"/>
              </w:numPr>
              <w:rPr>
                <w:lang w:val="cs-CZ"/>
              </w:rPr>
            </w:pPr>
          </w:p>
        </w:tc>
        <w:tc>
          <w:tcPr>
            <w:tcW w:w="85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985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2272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15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</w:tr>
      <w:tr w:rsidR="00E3590E" w:rsidTr="00E3590E">
        <w:trPr>
          <w:trHeight w:val="397"/>
        </w:trPr>
        <w:tc>
          <w:tcPr>
            <w:tcW w:w="988" w:type="dxa"/>
          </w:tcPr>
          <w:p w:rsidR="00E3590E" w:rsidRPr="00E3590E" w:rsidRDefault="00E3590E" w:rsidP="00E3590E">
            <w:pPr>
              <w:pStyle w:val="Odstavecseseznamem"/>
              <w:numPr>
                <w:ilvl w:val="0"/>
                <w:numId w:val="3"/>
              </w:numPr>
              <w:rPr>
                <w:lang w:val="cs-CZ"/>
              </w:rPr>
            </w:pPr>
          </w:p>
        </w:tc>
        <w:tc>
          <w:tcPr>
            <w:tcW w:w="85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985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2272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15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</w:tr>
      <w:tr w:rsidR="00E3590E" w:rsidTr="00E3590E">
        <w:trPr>
          <w:trHeight w:val="397"/>
        </w:trPr>
        <w:tc>
          <w:tcPr>
            <w:tcW w:w="988" w:type="dxa"/>
          </w:tcPr>
          <w:p w:rsidR="00E3590E" w:rsidRPr="00E3590E" w:rsidRDefault="00E3590E" w:rsidP="00E3590E">
            <w:pPr>
              <w:pStyle w:val="Odstavecseseznamem"/>
              <w:numPr>
                <w:ilvl w:val="0"/>
                <w:numId w:val="3"/>
              </w:numPr>
              <w:rPr>
                <w:lang w:val="cs-CZ"/>
              </w:rPr>
            </w:pPr>
          </w:p>
        </w:tc>
        <w:tc>
          <w:tcPr>
            <w:tcW w:w="85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985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2272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15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</w:tr>
      <w:tr w:rsidR="00E3590E" w:rsidTr="00E3590E">
        <w:trPr>
          <w:trHeight w:val="397"/>
        </w:trPr>
        <w:tc>
          <w:tcPr>
            <w:tcW w:w="988" w:type="dxa"/>
          </w:tcPr>
          <w:p w:rsidR="00E3590E" w:rsidRPr="00E3590E" w:rsidRDefault="00E3590E" w:rsidP="00E3590E">
            <w:pPr>
              <w:pStyle w:val="Odstavecseseznamem"/>
              <w:numPr>
                <w:ilvl w:val="0"/>
                <w:numId w:val="3"/>
              </w:numPr>
              <w:rPr>
                <w:lang w:val="cs-CZ"/>
              </w:rPr>
            </w:pPr>
          </w:p>
        </w:tc>
        <w:tc>
          <w:tcPr>
            <w:tcW w:w="85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985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2272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15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</w:tr>
      <w:tr w:rsidR="00E3590E" w:rsidTr="00E3590E">
        <w:trPr>
          <w:trHeight w:val="397"/>
        </w:trPr>
        <w:tc>
          <w:tcPr>
            <w:tcW w:w="988" w:type="dxa"/>
          </w:tcPr>
          <w:p w:rsidR="00E3590E" w:rsidRPr="00E3590E" w:rsidRDefault="00E3590E" w:rsidP="00E3590E">
            <w:pPr>
              <w:pStyle w:val="Odstavecseseznamem"/>
              <w:numPr>
                <w:ilvl w:val="0"/>
                <w:numId w:val="3"/>
              </w:numPr>
              <w:rPr>
                <w:lang w:val="cs-CZ"/>
              </w:rPr>
            </w:pPr>
          </w:p>
        </w:tc>
        <w:tc>
          <w:tcPr>
            <w:tcW w:w="85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985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2272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15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</w:tr>
      <w:tr w:rsidR="00E3590E" w:rsidTr="00E3590E">
        <w:trPr>
          <w:trHeight w:val="397"/>
        </w:trPr>
        <w:tc>
          <w:tcPr>
            <w:tcW w:w="988" w:type="dxa"/>
          </w:tcPr>
          <w:p w:rsidR="00E3590E" w:rsidRPr="00E3590E" w:rsidRDefault="00E3590E" w:rsidP="00E3590E">
            <w:pPr>
              <w:pStyle w:val="Odstavecseseznamem"/>
              <w:numPr>
                <w:ilvl w:val="0"/>
                <w:numId w:val="3"/>
              </w:numPr>
              <w:rPr>
                <w:lang w:val="cs-CZ"/>
              </w:rPr>
            </w:pPr>
          </w:p>
        </w:tc>
        <w:tc>
          <w:tcPr>
            <w:tcW w:w="85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985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2272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15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</w:tr>
      <w:tr w:rsidR="00E3590E" w:rsidTr="00E3590E">
        <w:trPr>
          <w:trHeight w:val="397"/>
        </w:trPr>
        <w:tc>
          <w:tcPr>
            <w:tcW w:w="988" w:type="dxa"/>
          </w:tcPr>
          <w:p w:rsidR="00E3590E" w:rsidRPr="00E3590E" w:rsidRDefault="00E3590E" w:rsidP="00E3590E">
            <w:pPr>
              <w:pStyle w:val="Odstavecseseznamem"/>
              <w:numPr>
                <w:ilvl w:val="0"/>
                <w:numId w:val="3"/>
              </w:numPr>
              <w:rPr>
                <w:lang w:val="cs-CZ"/>
              </w:rPr>
            </w:pPr>
          </w:p>
        </w:tc>
        <w:tc>
          <w:tcPr>
            <w:tcW w:w="85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985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2272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15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</w:tr>
      <w:tr w:rsidR="00E3590E" w:rsidTr="00E3590E">
        <w:trPr>
          <w:trHeight w:val="397"/>
        </w:trPr>
        <w:tc>
          <w:tcPr>
            <w:tcW w:w="988" w:type="dxa"/>
          </w:tcPr>
          <w:p w:rsidR="00E3590E" w:rsidRPr="00E3590E" w:rsidRDefault="00E3590E" w:rsidP="00E3590E">
            <w:pPr>
              <w:pStyle w:val="Odstavecseseznamem"/>
              <w:numPr>
                <w:ilvl w:val="0"/>
                <w:numId w:val="3"/>
              </w:numPr>
              <w:rPr>
                <w:lang w:val="cs-CZ"/>
              </w:rPr>
            </w:pPr>
          </w:p>
        </w:tc>
        <w:tc>
          <w:tcPr>
            <w:tcW w:w="85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985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2272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15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</w:tr>
      <w:tr w:rsidR="00E3590E" w:rsidTr="00E3590E">
        <w:trPr>
          <w:trHeight w:val="397"/>
        </w:trPr>
        <w:tc>
          <w:tcPr>
            <w:tcW w:w="988" w:type="dxa"/>
          </w:tcPr>
          <w:p w:rsidR="00E3590E" w:rsidRPr="00E3590E" w:rsidRDefault="00E3590E" w:rsidP="00E3590E">
            <w:pPr>
              <w:pStyle w:val="Odstavecseseznamem"/>
              <w:numPr>
                <w:ilvl w:val="0"/>
                <w:numId w:val="3"/>
              </w:numPr>
              <w:rPr>
                <w:lang w:val="cs-CZ"/>
              </w:rPr>
            </w:pPr>
          </w:p>
        </w:tc>
        <w:tc>
          <w:tcPr>
            <w:tcW w:w="85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985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2272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15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</w:tr>
      <w:tr w:rsidR="00E3590E" w:rsidTr="00E3590E">
        <w:trPr>
          <w:trHeight w:val="397"/>
        </w:trPr>
        <w:tc>
          <w:tcPr>
            <w:tcW w:w="988" w:type="dxa"/>
          </w:tcPr>
          <w:p w:rsidR="00E3590E" w:rsidRPr="00E3590E" w:rsidRDefault="00E3590E" w:rsidP="00E3590E">
            <w:pPr>
              <w:pStyle w:val="Odstavecseseznamem"/>
              <w:numPr>
                <w:ilvl w:val="0"/>
                <w:numId w:val="3"/>
              </w:numPr>
              <w:rPr>
                <w:lang w:val="cs-CZ"/>
              </w:rPr>
            </w:pPr>
          </w:p>
        </w:tc>
        <w:tc>
          <w:tcPr>
            <w:tcW w:w="85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985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2272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15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</w:tr>
      <w:tr w:rsidR="00E3590E" w:rsidTr="00E3590E">
        <w:trPr>
          <w:trHeight w:val="397"/>
        </w:trPr>
        <w:tc>
          <w:tcPr>
            <w:tcW w:w="988" w:type="dxa"/>
          </w:tcPr>
          <w:p w:rsidR="00E3590E" w:rsidRPr="00E3590E" w:rsidRDefault="00E3590E" w:rsidP="00E3590E">
            <w:pPr>
              <w:pStyle w:val="Odstavecseseznamem"/>
              <w:numPr>
                <w:ilvl w:val="0"/>
                <w:numId w:val="3"/>
              </w:numPr>
              <w:rPr>
                <w:lang w:val="cs-CZ"/>
              </w:rPr>
            </w:pPr>
          </w:p>
        </w:tc>
        <w:tc>
          <w:tcPr>
            <w:tcW w:w="85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985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2272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15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</w:tr>
      <w:tr w:rsidR="00E3590E" w:rsidTr="00E3590E">
        <w:trPr>
          <w:trHeight w:val="397"/>
        </w:trPr>
        <w:tc>
          <w:tcPr>
            <w:tcW w:w="988" w:type="dxa"/>
          </w:tcPr>
          <w:p w:rsidR="00E3590E" w:rsidRPr="00E3590E" w:rsidRDefault="00E3590E" w:rsidP="00E3590E">
            <w:pPr>
              <w:pStyle w:val="Odstavecseseznamem"/>
              <w:numPr>
                <w:ilvl w:val="0"/>
                <w:numId w:val="3"/>
              </w:numPr>
              <w:rPr>
                <w:lang w:val="cs-CZ"/>
              </w:rPr>
            </w:pPr>
          </w:p>
        </w:tc>
        <w:tc>
          <w:tcPr>
            <w:tcW w:w="85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985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2272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15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</w:tr>
      <w:tr w:rsidR="00E3590E" w:rsidTr="00E3590E">
        <w:trPr>
          <w:trHeight w:val="397"/>
        </w:trPr>
        <w:tc>
          <w:tcPr>
            <w:tcW w:w="988" w:type="dxa"/>
          </w:tcPr>
          <w:p w:rsidR="00E3590E" w:rsidRPr="00E3590E" w:rsidRDefault="00E3590E" w:rsidP="00E3590E">
            <w:pPr>
              <w:pStyle w:val="Odstavecseseznamem"/>
              <w:numPr>
                <w:ilvl w:val="0"/>
                <w:numId w:val="3"/>
              </w:numPr>
              <w:rPr>
                <w:lang w:val="cs-CZ"/>
              </w:rPr>
            </w:pPr>
          </w:p>
        </w:tc>
        <w:tc>
          <w:tcPr>
            <w:tcW w:w="85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985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2272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15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</w:tr>
      <w:tr w:rsidR="00E3590E" w:rsidTr="00E3590E">
        <w:trPr>
          <w:trHeight w:val="397"/>
        </w:trPr>
        <w:tc>
          <w:tcPr>
            <w:tcW w:w="988" w:type="dxa"/>
          </w:tcPr>
          <w:p w:rsidR="00E3590E" w:rsidRPr="00E3590E" w:rsidRDefault="00E3590E" w:rsidP="00E3590E">
            <w:pPr>
              <w:pStyle w:val="Odstavecseseznamem"/>
              <w:numPr>
                <w:ilvl w:val="0"/>
                <w:numId w:val="3"/>
              </w:numPr>
              <w:rPr>
                <w:lang w:val="cs-CZ"/>
              </w:rPr>
            </w:pPr>
          </w:p>
        </w:tc>
        <w:tc>
          <w:tcPr>
            <w:tcW w:w="85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985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2272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15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</w:tr>
      <w:tr w:rsidR="00E3590E" w:rsidTr="00E3590E">
        <w:trPr>
          <w:trHeight w:val="397"/>
        </w:trPr>
        <w:tc>
          <w:tcPr>
            <w:tcW w:w="988" w:type="dxa"/>
          </w:tcPr>
          <w:p w:rsidR="00E3590E" w:rsidRPr="00E3590E" w:rsidRDefault="00E3590E" w:rsidP="00E3590E">
            <w:pPr>
              <w:pStyle w:val="Odstavecseseznamem"/>
              <w:numPr>
                <w:ilvl w:val="0"/>
                <w:numId w:val="3"/>
              </w:numPr>
              <w:rPr>
                <w:lang w:val="cs-CZ"/>
              </w:rPr>
            </w:pPr>
          </w:p>
        </w:tc>
        <w:tc>
          <w:tcPr>
            <w:tcW w:w="85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985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2272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15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  <w:tc>
          <w:tcPr>
            <w:tcW w:w="1590" w:type="dxa"/>
          </w:tcPr>
          <w:p w:rsidR="00E3590E" w:rsidRDefault="00E3590E" w:rsidP="00E3590E">
            <w:pPr>
              <w:rPr>
                <w:lang w:val="cs-CZ"/>
              </w:rPr>
            </w:pPr>
          </w:p>
        </w:tc>
      </w:tr>
    </w:tbl>
    <w:p w:rsidR="00D93E1C" w:rsidRPr="00CA240B" w:rsidRDefault="00D93E1C" w:rsidP="00FD35A6">
      <w:pPr>
        <w:rPr>
          <w:lang w:val="cs-CZ"/>
        </w:rPr>
      </w:pPr>
      <w:bookmarkStart w:id="3" w:name="_GoBack"/>
      <w:bookmarkEnd w:id="3"/>
    </w:p>
    <w:sectPr w:rsidR="00D93E1C" w:rsidRPr="00CA240B" w:rsidSect="00E3286D">
      <w:headerReference w:type="default" r:id="rId12"/>
      <w:pgSz w:w="12240" w:h="15840"/>
      <w:pgMar w:top="360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6AD8" w:rsidRDefault="009B6AD8" w:rsidP="001A0130">
      <w:pPr>
        <w:spacing w:after="0" w:line="240" w:lineRule="auto"/>
      </w:pPr>
      <w:r>
        <w:separator/>
      </w:r>
    </w:p>
  </w:endnote>
  <w:endnote w:type="continuationSeparator" w:id="0">
    <w:p w:rsidR="009B6AD8" w:rsidRDefault="009B6AD8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6AD8" w:rsidRDefault="009B6AD8" w:rsidP="001A0130">
      <w:pPr>
        <w:spacing w:after="0" w:line="240" w:lineRule="auto"/>
      </w:pPr>
      <w:r>
        <w:separator/>
      </w:r>
    </w:p>
  </w:footnote>
  <w:footnote w:type="continuationSeparator" w:id="0">
    <w:p w:rsidR="009B6AD8" w:rsidRDefault="009B6AD8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0130" w:rsidRDefault="00FD35A6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94EFDC7" wp14:editId="2E04C79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>
                          <a:extLst/>
                        </wpg:cNvPr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>
                            <a:extLst/>
                          </wps:cNvPr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>
                            <a:extLst/>
                          </wps:cNvPr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98A215" id="Group 26" o:spid="_x0000_s1026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">
              <v:rect id="Rectangle 3" o:spid="_x0000_s1027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oup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 22" o:spid="_x0000_s1031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 22" o:spid="_x0000_s1032" alt="Icon Information 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: Shap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6922ED"/>
    <w:multiLevelType w:val="hybridMultilevel"/>
    <w:tmpl w:val="30B62C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7C6AFB"/>
    <w:multiLevelType w:val="hybridMultilevel"/>
    <w:tmpl w:val="26E6C440"/>
    <w:lvl w:ilvl="0" w:tplc="79120B62">
      <w:start w:val="1"/>
      <w:numFmt w:val="decimal"/>
      <w:pStyle w:val="slovanseznam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CA240B"/>
    <w:rsid w:val="00123AE9"/>
    <w:rsid w:val="001A0130"/>
    <w:rsid w:val="00232876"/>
    <w:rsid w:val="00267116"/>
    <w:rsid w:val="002F58E0"/>
    <w:rsid w:val="00355DEE"/>
    <w:rsid w:val="00376C9C"/>
    <w:rsid w:val="003B49EC"/>
    <w:rsid w:val="003C2F4A"/>
    <w:rsid w:val="003D55FB"/>
    <w:rsid w:val="00402433"/>
    <w:rsid w:val="004B47A9"/>
    <w:rsid w:val="004F0368"/>
    <w:rsid w:val="005A20B8"/>
    <w:rsid w:val="005E6FA8"/>
    <w:rsid w:val="006662D2"/>
    <w:rsid w:val="00687CFB"/>
    <w:rsid w:val="00696B6E"/>
    <w:rsid w:val="006A5F0E"/>
    <w:rsid w:val="006B0963"/>
    <w:rsid w:val="006C28FD"/>
    <w:rsid w:val="007021E6"/>
    <w:rsid w:val="007718C6"/>
    <w:rsid w:val="008045C5"/>
    <w:rsid w:val="00835F7E"/>
    <w:rsid w:val="00866BB6"/>
    <w:rsid w:val="00872D54"/>
    <w:rsid w:val="009B6AD8"/>
    <w:rsid w:val="009E3684"/>
    <w:rsid w:val="009E70CA"/>
    <w:rsid w:val="00A76078"/>
    <w:rsid w:val="00BA66C3"/>
    <w:rsid w:val="00C2214D"/>
    <w:rsid w:val="00C318F5"/>
    <w:rsid w:val="00CA240B"/>
    <w:rsid w:val="00CB16D2"/>
    <w:rsid w:val="00CD05DC"/>
    <w:rsid w:val="00CD5B0D"/>
    <w:rsid w:val="00D93E1C"/>
    <w:rsid w:val="00DB3723"/>
    <w:rsid w:val="00DC1831"/>
    <w:rsid w:val="00E3286D"/>
    <w:rsid w:val="00E3590E"/>
    <w:rsid w:val="00E413DD"/>
    <w:rsid w:val="00F40180"/>
    <w:rsid w:val="00F53FDC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76A28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</w:latentStyles>
  <w:style w:type="paragraph" w:default="1" w:styleId="Normln">
    <w:name w:val="Normal"/>
    <w:qFormat/>
    <w:rsid w:val="00FD35A6"/>
  </w:style>
  <w:style w:type="paragraph" w:styleId="Nadpis1">
    <w:name w:val="heading 1"/>
    <w:basedOn w:val="Normln"/>
    <w:next w:val="Normln"/>
    <w:link w:val="Nadpis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CB16D2"/>
  </w:style>
  <w:style w:type="paragraph" w:styleId="Zpat">
    <w:name w:val="footer"/>
    <w:basedOn w:val="Normln"/>
    <w:link w:val="Zpat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CB16D2"/>
  </w:style>
  <w:style w:type="paragraph" w:styleId="Normlnweb">
    <w:name w:val="Normal (Web)"/>
    <w:basedOn w:val="Normln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Mkatabulky">
    <w:name w:val="Table Grid"/>
    <w:basedOn w:val="Normlntabulka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web"/>
    <w:next w:val="Normln"/>
    <w:link w:val="Nzev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NzevChar">
    <w:name w:val="Název Char"/>
    <w:basedOn w:val="Standardnpsmoodstavce"/>
    <w:link w:val="Nzev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Zstupntext">
    <w:name w:val="Placeholder Text"/>
    <w:basedOn w:val="Standardnpsmoodstavce"/>
    <w:uiPriority w:val="99"/>
    <w:semiHidden/>
    <w:rsid w:val="00E3286D"/>
    <w:rPr>
      <w:color w:val="808080"/>
    </w:rPr>
  </w:style>
  <w:style w:type="paragraph" w:styleId="slovanseznam">
    <w:name w:val="List Number"/>
    <w:basedOn w:val="Normln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Zdraznn">
    <w:name w:val="Emphasis"/>
    <w:basedOn w:val="Standardnpsmoodstavce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ln"/>
    <w:qFormat/>
    <w:rsid w:val="00232876"/>
    <w:pPr>
      <w:spacing w:after="0" w:line="216" w:lineRule="auto"/>
    </w:pPr>
    <w:rPr>
      <w:i/>
      <w:sz w:val="16"/>
    </w:rPr>
  </w:style>
  <w:style w:type="paragraph" w:styleId="Podpis">
    <w:name w:val="Signature"/>
    <w:basedOn w:val="Normln"/>
    <w:link w:val="Podpis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PodpisChar">
    <w:name w:val="Podpis Char"/>
    <w:basedOn w:val="Standardnpsmoodstavce"/>
    <w:link w:val="Podpis"/>
    <w:uiPriority w:val="99"/>
    <w:rsid w:val="00CB16D2"/>
    <w:rPr>
      <w:sz w:val="18"/>
    </w:rPr>
  </w:style>
  <w:style w:type="paragraph" w:styleId="Bezmezer">
    <w:name w:val="No Spacing"/>
    <w:uiPriority w:val="1"/>
    <w:qFormat/>
    <w:rsid w:val="00696B6E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ln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Normlntabulka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76C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6C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ujdu\Downloads\tf22762757.dotx" TargetMode="External"/></Relationship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F6B44B97-D2EF-44CA-AF70-DE7229A3D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tf22762757.dotx</Template>
  <TotalTime>0</TotalTime>
  <Pages>2</Pages>
  <Words>200</Words>
  <Characters>1181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2020-06-01T08:48:00Z</dcterms:created>
  <dcterms:modified xsi:type="dcterms:W3CDTF">2020-06-01T09:58:00Z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